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BD3845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A02272">
        <w:rPr>
          <w:b/>
          <w:color w:val="000000" w:themeColor="text1" w:themeShade="80"/>
          <w:sz w:val="28"/>
          <w:szCs w:val="28"/>
          <w:lang w:val="ru-RU"/>
        </w:rPr>
        <w:t>Кадры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A856C8" w:rsidRDefault="00A856C8" w:rsidP="00020D7E">
      <w:pPr>
        <w:suppressAutoHyphens/>
        <w:spacing w:after="0"/>
        <w:ind w:firstLine="0"/>
        <w:jc w:val="center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F162EC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162EC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BD3845">
      <w:pPr>
        <w:pStyle w:val="afb"/>
        <w:keepNext/>
        <w:spacing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BD3845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BD3845" w:rsidTr="00BD3845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BD3845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BD384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BD3845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BD384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BD384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BD3845" w:rsidTr="00BD384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BD3845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BD3845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A02272">
        <w:rPr>
          <w:rFonts w:eastAsia="Calibri"/>
          <w:lang w:val="ru-RU"/>
        </w:rPr>
        <w:t>Кадры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2016D9">
      <w:pPr>
        <w:pStyle w:val="a6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2016D9">
      <w:pPr>
        <w:pStyle w:val="a6"/>
      </w:pPr>
      <w:r>
        <w:t>Федеральный закон от 27 июля 2006 года № 152-ФЗ «О персональных данных».</w:t>
      </w:r>
    </w:p>
    <w:p w:rsidR="006429A4" w:rsidRDefault="00D5674D" w:rsidP="002016D9">
      <w:pPr>
        <w:pStyle w:val="a6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2016D9">
      <w:pPr>
        <w:pStyle w:val="a6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BD3845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BD3845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BD3845" w:rsidRDefault="00D5674D" w:rsidP="00BD3845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BD3845">
        <w:t xml:space="preserve"> </w:t>
      </w:r>
      <w:bookmarkStart w:id="4" w:name="BM2"/>
      <w:bookmarkStart w:id="5" w:name="_Toc386040881"/>
      <w:bookmarkEnd w:id="4"/>
      <w:r w:rsidRPr="00BD3845">
        <w:br w:type="page"/>
      </w:r>
    </w:p>
    <w:p w:rsidR="006429A4" w:rsidRPr="00132561" w:rsidRDefault="00D5674D" w:rsidP="00BD1F94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BD1F94">
      <w:pPr>
        <w:spacing w:after="0"/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BD1F94">
      <w:pPr>
        <w:spacing w:after="0"/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A02272">
        <w:rPr>
          <w:lang w:val="ru-RU"/>
        </w:rPr>
        <w:t>Кадры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231356">
        <w:rPr>
          <w:lang w:val="ru-RU"/>
        </w:rPr>
        <w:t xml:space="preserve"> информационно-технологического сопровождения </w:t>
      </w:r>
      <w:r w:rsidR="00A02272">
        <w:rPr>
          <w:lang w:val="ru-RU"/>
        </w:rPr>
        <w:t>кадрового</w:t>
      </w:r>
      <w:r w:rsidR="00AE2733">
        <w:rPr>
          <w:lang w:val="ru-RU"/>
        </w:rPr>
        <w:t xml:space="preserve"> делопроизводства</w:t>
      </w:r>
      <w:r w:rsidR="00231356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 w:rsidP="00BD1F94">
      <w:pPr>
        <w:pStyle w:val="22"/>
        <w:spacing w:before="120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BD1F94">
      <w:pPr>
        <w:pStyle w:val="111"/>
        <w:spacing w:before="120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BD1F94">
      <w:pPr>
        <w:pStyle w:val="111"/>
        <w:spacing w:before="120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 w:rsidP="00BD1F94">
      <w:pPr>
        <w:spacing w:after="0"/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BD1F94">
      <w:pPr>
        <w:pStyle w:val="a6"/>
        <w:spacing w:after="0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BD1F94">
      <w:pPr>
        <w:pStyle w:val="a6"/>
        <w:spacing w:after="0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видео- и речевой информации);</w:t>
      </w:r>
    </w:p>
    <w:p w:rsidR="006429A4" w:rsidRDefault="00D5674D" w:rsidP="00BD1F94">
      <w:pPr>
        <w:pStyle w:val="a6"/>
        <w:spacing w:after="0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BD1F94">
      <w:pPr>
        <w:pStyle w:val="a6"/>
        <w:spacing w:after="0"/>
        <w:ind w:left="0" w:firstLine="709"/>
      </w:pPr>
      <w:r>
        <w:t>информационные технологии;</w:t>
      </w:r>
    </w:p>
    <w:p w:rsidR="006429A4" w:rsidRDefault="00561690" w:rsidP="00BD1F94">
      <w:pPr>
        <w:pStyle w:val="a6"/>
        <w:spacing w:after="0"/>
        <w:ind w:left="0" w:firstLine="709"/>
      </w:pPr>
      <w:r>
        <w:t>средства защиты информации;</w:t>
      </w:r>
    </w:p>
    <w:p w:rsidR="00561690" w:rsidRDefault="00561690" w:rsidP="00BD1F94">
      <w:pPr>
        <w:pStyle w:val="a6"/>
        <w:spacing w:after="0"/>
        <w:ind w:left="0" w:firstLine="709"/>
      </w:pPr>
      <w:r>
        <w:t xml:space="preserve">средства </w:t>
      </w:r>
      <w:proofErr w:type="gramStart"/>
      <w:r>
        <w:t>криптографической</w:t>
      </w:r>
      <w:proofErr w:type="gramEnd"/>
      <w:r>
        <w:t xml:space="preserve"> защиты информации.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BD1F94">
      <w:pPr>
        <w:pStyle w:val="a6"/>
        <w:spacing w:after="0"/>
        <w:ind w:left="0" w:firstLine="709"/>
      </w:pPr>
      <w:r>
        <w:t>сведения ограниченного доступа, в том числе персональные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BB5EA6" w:rsidP="00BD1F94">
      <w:pPr>
        <w:pStyle w:val="a6"/>
        <w:spacing w:after="0"/>
        <w:ind w:left="0" w:firstLine="709"/>
      </w:pPr>
      <w:r>
        <w:t>Граждане РФ</w:t>
      </w:r>
      <w:r w:rsidR="006D124D">
        <w:t>.</w:t>
      </w:r>
    </w:p>
    <w:p w:rsidR="006429A4" w:rsidRDefault="00A856C8" w:rsidP="00BD1F94">
      <w:pPr>
        <w:pStyle w:val="a6"/>
        <w:spacing w:after="0"/>
        <w:ind w:left="0" w:firstLine="709"/>
      </w:pPr>
      <w:r>
        <w:t>Сотрудники Оператора.</w:t>
      </w:r>
    </w:p>
    <w:p w:rsidR="0025770B" w:rsidRDefault="00A856C8" w:rsidP="00BD1F94">
      <w:pPr>
        <w:pStyle w:val="a6"/>
        <w:spacing w:after="0"/>
        <w:ind w:left="0" w:firstLine="709"/>
      </w:pPr>
      <w:r>
        <w:t>Родственники с</w:t>
      </w:r>
      <w:r w:rsidR="00AE2733">
        <w:t>отрудник</w:t>
      </w:r>
      <w:r>
        <w:t>ов</w:t>
      </w:r>
      <w:r w:rsidR="00AE2733">
        <w:t xml:space="preserve"> Оператора</w:t>
      </w:r>
      <w:r w:rsidR="0025770B">
        <w:t>.</w:t>
      </w:r>
    </w:p>
    <w:p w:rsidR="006429A4" w:rsidRDefault="00D5674D" w:rsidP="00BD1F94">
      <w:pPr>
        <w:spacing w:before="120" w:after="120"/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>н «иные»</w:t>
      </w:r>
      <w:r>
        <w:rPr>
          <w:lang w:val="ru-RU"/>
        </w:rPr>
        <w:t>.</w:t>
      </w:r>
    </w:p>
    <w:p w:rsidR="00561690" w:rsidRDefault="00561690" w:rsidP="00BD1F94">
      <w:pPr>
        <w:spacing w:before="120" w:after="12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«иные».</w:t>
      </w:r>
    </w:p>
    <w:p w:rsidR="006429A4" w:rsidRDefault="00D5674D" w:rsidP="00BD1F94">
      <w:pPr>
        <w:spacing w:before="120" w:after="12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 w:rsidRPr="00BD1F94">
        <w:rPr>
          <w:lang w:val="ru-RU"/>
        </w:rPr>
        <w:t> </w:t>
      </w:r>
      <w:r>
        <w:rPr>
          <w:lang w:val="ru-RU"/>
        </w:rPr>
        <w:t>000 субъектов.</w:t>
      </w:r>
    </w:p>
    <w:p w:rsidR="00BD1F94" w:rsidRDefault="00BD1F94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lastRenderedPageBreak/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BD1F94">
      <w:pPr>
        <w:pStyle w:val="afb"/>
        <w:keepNext/>
        <w:spacing w:before="120"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459"/>
      </w:tblGrid>
      <w:tr w:rsidR="006429A4" w:rsidTr="00BD1F94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BD1F94">
        <w:trPr>
          <w:jc w:val="center"/>
        </w:trPr>
        <w:tc>
          <w:tcPr>
            <w:tcW w:w="704" w:type="dxa"/>
          </w:tcPr>
          <w:p w:rsidR="006429A4" w:rsidRDefault="006429A4" w:rsidP="009A7317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BD1F94">
        <w:trPr>
          <w:jc w:val="center"/>
        </w:trPr>
        <w:tc>
          <w:tcPr>
            <w:tcW w:w="704" w:type="dxa"/>
          </w:tcPr>
          <w:p w:rsidR="006429A4" w:rsidRDefault="006429A4" w:rsidP="009A7317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BD1F94">
        <w:trPr>
          <w:jc w:val="center"/>
        </w:trPr>
        <w:tc>
          <w:tcPr>
            <w:tcW w:w="704" w:type="dxa"/>
          </w:tcPr>
          <w:p w:rsidR="006429A4" w:rsidRDefault="006429A4" w:rsidP="009A7317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«иные».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BB5EA6">
        <w:rPr>
          <w:rFonts w:ascii="Times New Roman" w:hAnsi="Times New Roman"/>
          <w:sz w:val="24"/>
        </w:rPr>
        <w:t>граждане РФ</w:t>
      </w:r>
      <w:r w:rsidR="006D124D">
        <w:rPr>
          <w:rFonts w:ascii="Times New Roman" w:hAnsi="Times New Roman"/>
          <w:sz w:val="24"/>
        </w:rPr>
        <w:t>,</w:t>
      </w:r>
      <w:r w:rsidR="006D124D" w:rsidRPr="006D124D">
        <w:rPr>
          <w:rFonts w:ascii="Times New Roman" w:hAnsi="Times New Roman"/>
          <w:sz w:val="24"/>
        </w:rPr>
        <w:t xml:space="preserve">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 xml:space="preserve">, </w:t>
      </w:r>
      <w:r w:rsidR="00A856C8">
        <w:rPr>
          <w:rFonts w:ascii="Times New Roman" w:hAnsi="Times New Roman"/>
          <w:sz w:val="24"/>
        </w:rPr>
        <w:t>родственники сотрудников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BD1F9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BD1F94" w:rsidRDefault="00BD1F94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BD1F94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BD1F9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9059E9">
            <w:pPr>
              <w:pStyle w:val="HCS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BD1F94">
        <w:trPr>
          <w:trHeight w:val="413"/>
        </w:trPr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RPr="00BD1F94" w:rsidTr="00BD1F9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Специальные</w:t>
            </w: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1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2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spacing w:after="120"/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Биометрические</w:t>
            </w: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Иные</w:t>
            </w: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2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3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  <w:tr w:rsidR="009059E9" w:rsidRPr="00BD1F94" w:rsidTr="00BD1F94">
        <w:tc>
          <w:tcPr>
            <w:tcW w:w="1980" w:type="dxa"/>
            <w:vMerge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  <w:tr w:rsidR="009059E9" w:rsidRPr="00BD1F94" w:rsidTr="00BD1F9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Общедоступные</w:t>
            </w:r>
          </w:p>
        </w:tc>
        <w:tc>
          <w:tcPr>
            <w:tcW w:w="1984" w:type="dxa"/>
            <w:vMerge w:val="restart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2</w:t>
            </w:r>
          </w:p>
        </w:tc>
        <w:tc>
          <w:tcPr>
            <w:tcW w:w="1276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3</w:t>
            </w:r>
          </w:p>
        </w:tc>
        <w:tc>
          <w:tcPr>
            <w:tcW w:w="1389" w:type="dxa"/>
          </w:tcPr>
          <w:p w:rsidR="009059E9" w:rsidRPr="00BD1F94" w:rsidRDefault="009059E9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BD1F94">
              <w:rPr>
                <w:rFonts w:ascii="Times New Roman" w:hAnsi="Times New Roman"/>
                <w:sz w:val="22"/>
              </w:rPr>
              <w:t>УЗ 4</w:t>
            </w:r>
          </w:p>
        </w:tc>
      </w:tr>
      <w:tr w:rsidR="006429A4" w:rsidRPr="00BD1F94" w:rsidTr="00BD1F94">
        <w:tc>
          <w:tcPr>
            <w:tcW w:w="1980" w:type="dxa"/>
            <w:vMerge/>
          </w:tcPr>
          <w:p w:rsidR="006429A4" w:rsidRPr="00BD1F94" w:rsidRDefault="006429A4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6429A4" w:rsidRDefault="006429A4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  <w:tr w:rsidR="006429A4" w:rsidRPr="00BD1F94" w:rsidTr="00BD1F94">
        <w:tc>
          <w:tcPr>
            <w:tcW w:w="1980" w:type="dxa"/>
            <w:vMerge/>
          </w:tcPr>
          <w:p w:rsidR="006429A4" w:rsidRPr="00BD1F94" w:rsidRDefault="006429A4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  <w:tr w:rsidR="006429A4" w:rsidRPr="00BD1F94" w:rsidTr="00BD1F94">
        <w:tc>
          <w:tcPr>
            <w:tcW w:w="1980" w:type="dxa"/>
            <w:vMerge/>
          </w:tcPr>
          <w:p w:rsidR="006429A4" w:rsidRPr="00BD1F94" w:rsidRDefault="006429A4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vMerge/>
          </w:tcPr>
          <w:p w:rsidR="006429A4" w:rsidRPr="00BD1F94" w:rsidRDefault="006429A4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BD1F94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389" w:type="dxa"/>
          </w:tcPr>
          <w:p w:rsidR="006429A4" w:rsidRPr="00BD1F94" w:rsidRDefault="00D5674D" w:rsidP="00BD1F94">
            <w:pPr>
              <w:ind w:firstLine="0"/>
              <w:jc w:val="center"/>
              <w:rPr>
                <w:sz w:val="22"/>
                <w:lang w:val="ru-RU" w:eastAsia="ru-RU"/>
              </w:rPr>
            </w:pPr>
            <w:r w:rsidRPr="00BD1F94">
              <w:rPr>
                <w:sz w:val="22"/>
                <w:lang w:val="ru-RU" w:eastAsia="ru-RU"/>
              </w:rPr>
              <w:t>УЗ 4</w:t>
            </w:r>
          </w:p>
        </w:tc>
      </w:tr>
    </w:tbl>
    <w:p w:rsidR="006429A4" w:rsidRDefault="00D5674D" w:rsidP="00BD1F94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B92158">
        <w:rPr>
          <w:rFonts w:ascii="Times New Roman" w:hAnsi="Times New Roman"/>
          <w:sz w:val="24"/>
        </w:rPr>
        <w:t>четвертый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 w:rsidP="00BD1F94">
      <w:pPr>
        <w:pStyle w:val="22"/>
        <w:spacing w:before="120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BD1F94">
      <w:pPr>
        <w:pStyle w:val="32"/>
        <w:spacing w:before="120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A856C8" w:rsidRPr="00A856C8" w:rsidRDefault="00D5674D" w:rsidP="00BD1F94">
      <w:pPr>
        <w:spacing w:before="120" w:after="120"/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 w:rsidRPr="00A856C8">
        <w:rPr>
          <w:lang w:val="ru-RU" w:eastAsia="ru-RU"/>
        </w:rPr>
        <w:t>АРМ Запольских: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XP.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Office Professional 2007.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АС «</w:t>
      </w:r>
      <w:proofErr w:type="spellStart"/>
      <w:r w:rsidRPr="00A856C8">
        <w:t>Интернет-банк</w:t>
      </w:r>
      <w:proofErr w:type="spellEnd"/>
      <w:r w:rsidRPr="00A856C8">
        <w:t>» 2.9.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Контур-Бухгалтерия</w:t>
      </w:r>
      <w:proofErr w:type="spellEnd"/>
      <w:r w:rsidRPr="00A856C8">
        <w:t xml:space="preserve"> </w:t>
      </w:r>
      <w:proofErr w:type="spellStart"/>
      <w:r w:rsidRPr="00A856C8">
        <w:t>Бюджет</w:t>
      </w:r>
      <w:proofErr w:type="spellEnd"/>
      <w:r w:rsidRPr="00A856C8">
        <w:t xml:space="preserve"> 7.0.5.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Контур-Зарплата 4.5.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Контур-Персонал 1.21.06.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 xml:space="preserve">Перечень льготных профессий 3.6. 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 xml:space="preserve"> Контур-Экстерн. </w:t>
      </w:r>
    </w:p>
    <w:p w:rsidR="00A856C8" w:rsidRPr="00A856C8" w:rsidRDefault="00A856C8" w:rsidP="009A7317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ПФ-Отчет + 2-НДФЛ.</w:t>
      </w:r>
    </w:p>
    <w:p w:rsidR="00BD1F94" w:rsidRDefault="00BD1F94">
      <w:pPr>
        <w:spacing w:line="259" w:lineRule="auto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6429A4" w:rsidRPr="00593B20" w:rsidRDefault="00D5674D" w:rsidP="00BD1F94">
      <w:pPr>
        <w:pStyle w:val="32"/>
        <w:spacing w:before="240"/>
        <w:ind w:left="0" w:firstLine="709"/>
        <w:rPr>
          <w:lang w:val="ru-RU"/>
        </w:rPr>
      </w:pPr>
      <w:bookmarkStart w:id="85" w:name="_Toc26741885"/>
      <w:r w:rsidRPr="00593B20">
        <w:rPr>
          <w:lang w:val="ru-RU"/>
        </w:rPr>
        <w:lastRenderedPageBreak/>
        <w:t>Аппаратное обеспечение</w:t>
      </w:r>
      <w:bookmarkEnd w:id="84"/>
      <w:bookmarkEnd w:id="85"/>
    </w:p>
    <w:p w:rsidR="00AE2733" w:rsidRDefault="0025770B" w:rsidP="00BD1F94">
      <w:pPr>
        <w:spacing w:before="120" w:after="120"/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A02272">
        <w:rPr>
          <w:lang w:val="ru-RU" w:eastAsia="ru-RU"/>
        </w:rPr>
        <w:t xml:space="preserve">ом </w:t>
      </w:r>
      <w:r>
        <w:rPr>
          <w:lang w:val="ru-RU" w:eastAsia="ru-RU"/>
        </w:rPr>
        <w:t>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AE2733">
        <w:rPr>
          <w:lang w:val="ru-RU" w:eastAsia="ru-RU"/>
        </w:rPr>
        <w:t>ыми</w:t>
      </w:r>
      <w:r w:rsidR="00C474D9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BD1F94">
      <w:pPr>
        <w:spacing w:before="120" w:after="120"/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BD1F94">
        <w:rPr>
          <w:lang w:val="ru-RU" w:eastAsia="ru-RU"/>
        </w:rPr>
        <w:t xml:space="preserve">    </w:t>
      </w:r>
      <w:r w:rsidR="00222DD5" w:rsidRPr="00222DD5">
        <w:rPr>
          <w:lang w:val="ru-RU" w:eastAsia="ru-RU"/>
        </w:rPr>
        <w:t>.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BD1F94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BD1F94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BD1F94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BD1F94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BD1F94">
      <w:pPr>
        <w:pStyle w:val="32"/>
        <w:spacing w:before="120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 w:rsidP="00BD1F94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 w:rsidP="00BD1F94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 w:rsidP="00BD1F94">
      <w:pPr>
        <w:tabs>
          <w:tab w:val="left" w:pos="1276"/>
        </w:tabs>
        <w:spacing w:before="120" w:after="120"/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BD1F94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 w:rsidP="00BD1F94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 w:rsidP="00BD1F94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BD1F94">
      <w:pPr>
        <w:pStyle w:val="a6"/>
        <w:spacing w:after="120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BD1F94">
      <w:pPr>
        <w:pStyle w:val="a6"/>
        <w:spacing w:after="120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BD1F94">
      <w:pPr>
        <w:pStyle w:val="a6"/>
        <w:spacing w:after="120"/>
        <w:ind w:left="0" w:firstLine="709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BD1F94">
      <w:pPr>
        <w:pStyle w:val="a6"/>
        <w:spacing w:after="120"/>
        <w:ind w:left="0" w:firstLine="709"/>
      </w:pPr>
      <w:r>
        <w:lastRenderedPageBreak/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376590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376590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376590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376590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376590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376590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376590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376590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376590">
      <w:pPr>
        <w:pStyle w:val="a6"/>
        <w:ind w:left="0" w:firstLine="709"/>
      </w:pPr>
      <w:r>
        <w:lastRenderedPageBreak/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61045B">
      <w:pPr>
        <w:pStyle w:val="a6"/>
        <w:spacing w:after="0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61045B">
      <w:pPr>
        <w:tabs>
          <w:tab w:val="left" w:pos="1276"/>
        </w:tabs>
        <w:spacing w:before="120" w:after="0"/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61045B">
      <w:pPr>
        <w:tabs>
          <w:tab w:val="left" w:pos="1276"/>
        </w:tabs>
        <w:spacing w:before="120" w:after="0"/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61045B">
      <w:pPr>
        <w:tabs>
          <w:tab w:val="left" w:pos="1276"/>
        </w:tabs>
        <w:spacing w:before="120" w:after="0"/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61045B">
      <w:pPr>
        <w:tabs>
          <w:tab w:val="left" w:pos="1276"/>
        </w:tabs>
        <w:spacing w:before="120" w:after="0"/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376590">
      <w:pPr>
        <w:pStyle w:val="118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376590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376590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6429A4" w:rsidRDefault="00D5674D" w:rsidP="00376590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6429A4" w:rsidRDefault="00D5674D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376590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376590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376590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376590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376590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376590">
      <w:pPr>
        <w:pStyle w:val="118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 w:rsidP="0037659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376590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376590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376590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376590">
      <w:pPr>
        <w:pStyle w:val="a6"/>
        <w:ind w:left="0" w:firstLine="709"/>
      </w:pPr>
      <w:r>
        <w:t>технические каналы утечки;</w:t>
      </w:r>
    </w:p>
    <w:p w:rsidR="006429A4" w:rsidRDefault="00D5674D" w:rsidP="00376590">
      <w:pPr>
        <w:pStyle w:val="a6"/>
        <w:ind w:left="0" w:firstLine="709"/>
      </w:pPr>
      <w:r>
        <w:t>сигнальные цепи;</w:t>
      </w:r>
    </w:p>
    <w:p w:rsidR="006429A4" w:rsidRDefault="00D5674D" w:rsidP="00376590">
      <w:pPr>
        <w:pStyle w:val="a6"/>
        <w:ind w:left="0" w:firstLine="709"/>
      </w:pPr>
      <w:r>
        <w:t>цепи электропитания;</w:t>
      </w:r>
    </w:p>
    <w:p w:rsidR="006429A4" w:rsidRDefault="00D5674D" w:rsidP="00376590">
      <w:pPr>
        <w:pStyle w:val="a6"/>
        <w:ind w:left="0" w:firstLine="709"/>
      </w:pPr>
      <w:r>
        <w:lastRenderedPageBreak/>
        <w:t>цепи заземления;</w:t>
      </w:r>
    </w:p>
    <w:p w:rsidR="006429A4" w:rsidRDefault="00D5674D" w:rsidP="00376590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376590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F162EC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F162EC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F162EC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10092" w:type="dxa"/>
        <w:jc w:val="center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701"/>
        <w:gridCol w:w="1701"/>
        <w:gridCol w:w="1586"/>
      </w:tblGrid>
      <w:tr w:rsidR="007B538A" w:rsidTr="0061045B">
        <w:trPr>
          <w:tblHeader/>
          <w:jc w:val="center"/>
        </w:trPr>
        <w:tc>
          <w:tcPr>
            <w:tcW w:w="5104" w:type="dxa"/>
            <w:vMerge w:val="restart"/>
            <w:tcBorders>
              <w:top w:val="single" w:sz="4" w:space="0" w:color="auto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4988" w:type="dxa"/>
            <w:gridSpan w:val="3"/>
            <w:tcBorders>
              <w:top w:val="single" w:sz="4" w:space="0" w:color="auto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61045B">
        <w:trPr>
          <w:tblHeader/>
          <w:jc w:val="center"/>
        </w:trPr>
        <w:tc>
          <w:tcPr>
            <w:tcW w:w="5104" w:type="dxa"/>
            <w:vMerge/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left"/>
              <w:rPr>
                <w:sz w:val="22"/>
              </w:rPr>
            </w:pPr>
          </w:p>
        </w:tc>
        <w:tc>
          <w:tcPr>
            <w:tcW w:w="1701" w:type="dxa"/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701" w:type="dxa"/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586" w:type="dxa"/>
          </w:tcPr>
          <w:p w:rsidR="007B538A" w:rsidRDefault="007B538A" w:rsidP="00F162EC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61045B">
        <w:trPr>
          <w:trHeight w:val="824"/>
          <w:jc w:val="center"/>
        </w:trPr>
        <w:tc>
          <w:tcPr>
            <w:tcW w:w="5104" w:type="dxa"/>
            <w:tcBorders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Pr="0079146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локальная ИСПДн, развернутая в пределах</w:t>
            </w: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61045B">
        <w:trPr>
          <w:trHeight w:val="1078"/>
          <w:jc w:val="center"/>
        </w:trPr>
        <w:tc>
          <w:tcPr>
            <w:tcW w:w="5104" w:type="dxa"/>
            <w:tcBorders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AB59BC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Tr="0061045B">
        <w:trPr>
          <w:jc w:val="center"/>
        </w:trPr>
        <w:tc>
          <w:tcPr>
            <w:tcW w:w="5104" w:type="dxa"/>
            <w:tcBorders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>
              <w:rPr>
                <w:sz w:val="22"/>
                <w:szCs w:val="22"/>
                <w:lang w:val="ru-RU"/>
              </w:rPr>
              <w:t>запись, удаление, сортировка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BB14C3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:rsidR="007B538A" w:rsidRDefault="00BB14C3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BD3845" w:rsidTr="0061045B">
        <w:trPr>
          <w:jc w:val="center"/>
        </w:trPr>
        <w:tc>
          <w:tcPr>
            <w:tcW w:w="5104" w:type="dxa"/>
            <w:tcBorders>
              <w:top w:val="single" w:sz="4" w:space="0" w:color="auto"/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61045B">
        <w:trPr>
          <w:trHeight w:val="78"/>
          <w:jc w:val="center"/>
        </w:trPr>
        <w:tc>
          <w:tcPr>
            <w:tcW w:w="5104" w:type="dxa"/>
            <w:tcBorders>
              <w:top w:val="nil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к которой имеют доступ </w:t>
            </w:r>
            <w:proofErr w:type="gramStart"/>
            <w:r>
              <w:rPr>
                <w:sz w:val="22"/>
                <w:szCs w:val="22"/>
                <w:lang w:val="ru-RU"/>
              </w:rPr>
              <w:t>определенные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86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BD3845" w:rsidTr="0061045B">
        <w:trPr>
          <w:trHeight w:val="589"/>
          <w:jc w:val="center"/>
        </w:trPr>
        <w:tc>
          <w:tcPr>
            <w:tcW w:w="5104" w:type="dxa"/>
            <w:tcBorders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61045B">
        <w:trPr>
          <w:trHeight w:val="780"/>
          <w:jc w:val="center"/>
        </w:trPr>
        <w:tc>
          <w:tcPr>
            <w:tcW w:w="5104" w:type="dxa"/>
            <w:tcBorders>
              <w:top w:val="nil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86" w:type="dxa"/>
            <w:tcBorders>
              <w:top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61045B">
        <w:trPr>
          <w:trHeight w:val="1534"/>
          <w:jc w:val="center"/>
        </w:trPr>
        <w:tc>
          <w:tcPr>
            <w:tcW w:w="5104" w:type="dxa"/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pacing w:val="-10"/>
                <w:sz w:val="22"/>
                <w:lang w:val="ru-RU"/>
              </w:rPr>
              <w:t>6.</w:t>
            </w:r>
            <w:r>
              <w:rPr>
                <w:spacing w:val="-10"/>
                <w:sz w:val="22"/>
              </w:rPr>
              <w:t>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701" w:type="dxa"/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86" w:type="dxa"/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</w:tc>
      </w:tr>
      <w:tr w:rsidR="007B538A" w:rsidTr="0061045B">
        <w:trPr>
          <w:trHeight w:val="691"/>
          <w:jc w:val="center"/>
        </w:trPr>
        <w:tc>
          <w:tcPr>
            <w:tcW w:w="5104" w:type="dxa"/>
            <w:tcBorders>
              <w:bottom w:val="nil"/>
            </w:tcBorders>
          </w:tcPr>
          <w:p w:rsidR="007B538A" w:rsidRDefault="007B538A" w:rsidP="0061045B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pacing w:val="-16"/>
                <w:sz w:val="22"/>
                <w:lang w:val="ru-RU"/>
              </w:rPr>
              <w:t>7.</w:t>
            </w:r>
            <w:r>
              <w:rPr>
                <w:spacing w:val="-16"/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61045B">
        <w:trPr>
          <w:trHeight w:val="149"/>
          <w:jc w:val="center"/>
        </w:trPr>
        <w:tc>
          <w:tcPr>
            <w:tcW w:w="5104" w:type="dxa"/>
            <w:tcBorders>
              <w:top w:val="nil"/>
              <w:bottom w:val="single" w:sz="4" w:space="0" w:color="auto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предоставляющая часть ПДн.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61045B">
        <w:trPr>
          <w:trHeight w:val="149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F162EC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61045B" w:rsidRDefault="0061045B" w:rsidP="00D1003E">
      <w:pPr>
        <w:tabs>
          <w:tab w:val="left" w:pos="-4395"/>
        </w:tabs>
        <w:rPr>
          <w:lang w:val="ru-RU"/>
        </w:rPr>
      </w:pPr>
    </w:p>
    <w:p w:rsidR="0061045B" w:rsidRDefault="0061045B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1045B" w:rsidRDefault="00D5674D" w:rsidP="00D1003E">
      <w:pPr>
        <w:tabs>
          <w:tab w:val="left" w:pos="-4395"/>
        </w:tabs>
        <w:rPr>
          <w:lang w:val="ru-RU"/>
        </w:rPr>
      </w:pPr>
      <w:r>
        <w:rPr>
          <w:lang w:val="ru-RU"/>
        </w:rPr>
        <w:lastRenderedPageBreak/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</w:p>
    <w:p w:rsidR="006429A4" w:rsidRPr="00525536" w:rsidRDefault="00D5674D" w:rsidP="0061045B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t xml:space="preserve">Методика определения актуальных угроз </w:t>
      </w:r>
      <w:proofErr w:type="gramStart"/>
      <w:r w:rsidRPr="00525536">
        <w:rPr>
          <w:lang w:val="ru-RU"/>
        </w:rPr>
        <w:t>информационной</w:t>
      </w:r>
      <w:proofErr w:type="gramEnd"/>
      <w:r w:rsidRPr="00525536">
        <w:rPr>
          <w:lang w:val="ru-RU"/>
        </w:rPr>
        <w:t xml:space="preserve">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7006DF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7006DF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7006DF">
      <w:pPr>
        <w:pStyle w:val="a6"/>
        <w:ind w:left="0" w:firstLine="709"/>
      </w:pPr>
      <w:r>
        <w:t>низкая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7006DF">
      <w:pPr>
        <w:pStyle w:val="a6"/>
        <w:ind w:left="0" w:firstLine="709"/>
      </w:pPr>
      <w:r>
        <w:t>средняя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7006DF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7006DF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7006DF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7006DF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7006DF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7006DF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7006DF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7006DF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7006DF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7006DF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7006DF">
      <w:pPr>
        <w:pStyle w:val="118"/>
        <w:ind w:left="0" w:firstLine="709"/>
      </w:pPr>
      <w:bookmarkStart w:id="153" w:name="_Toc470261379"/>
      <w:bookmarkStart w:id="154" w:name="_Toc26741898"/>
      <w:r>
        <w:lastRenderedPageBreak/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7006DF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7006DF">
      <w:pPr>
        <w:pStyle w:val="a6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7006DF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7006DF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7006DF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534"/>
      </w:tblGrid>
      <w:tr w:rsidR="006429A4" w:rsidTr="007006DF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7006DF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Низкая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Высокая</w:t>
            </w:r>
            <w:proofErr w:type="spellEnd"/>
          </w:p>
        </w:tc>
      </w:tr>
      <w:tr w:rsidR="006429A4" w:rsidTr="007006DF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Низкая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7006DF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7006DF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7006DF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Очень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</w:tbl>
    <w:p w:rsidR="006429A4" w:rsidRPr="00525536" w:rsidRDefault="00D5674D" w:rsidP="007006DF">
      <w:pPr>
        <w:pStyle w:val="14"/>
        <w:tabs>
          <w:tab w:val="clear" w:pos="1134"/>
          <w:tab w:val="left" w:pos="0"/>
        </w:tabs>
        <w:spacing w:before="240"/>
        <w:ind w:left="0" w:firstLine="709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7006DF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 w:rsidP="007006DF">
      <w:pPr>
        <w:tabs>
          <w:tab w:val="left" w:pos="1276"/>
        </w:tabs>
        <w:spacing w:before="120" w:after="12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7006DF">
      <w:pPr>
        <w:pStyle w:val="a6"/>
        <w:ind w:left="0" w:firstLine="709"/>
      </w:pPr>
      <w:r>
        <w:t>угрозы, связанные с действиями лиц, имеющих доступ к ИС (внутренний нарушитель);</w:t>
      </w:r>
    </w:p>
    <w:p w:rsidR="006429A4" w:rsidRDefault="00D5674D" w:rsidP="007006DF">
      <w:pPr>
        <w:pStyle w:val="a6"/>
        <w:ind w:left="0" w:firstLine="709"/>
      </w:pPr>
      <w:r>
        <w:t>угрозы, связанные с действиями лиц, не имеющих доступ к ИС (внешний нарушитель);</w:t>
      </w:r>
    </w:p>
    <w:p w:rsidR="006429A4" w:rsidRDefault="00D5674D" w:rsidP="007006DF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7006DF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>По структуре ИС, на которые направлена реализация угроз:</w:t>
      </w:r>
    </w:p>
    <w:p w:rsidR="006429A4" w:rsidRDefault="00D5674D" w:rsidP="007006DF">
      <w:pPr>
        <w:pStyle w:val="a6"/>
        <w:ind w:left="0" w:firstLine="709"/>
      </w:pPr>
      <w:r>
        <w:t>угрозы в ИС на базе АРМ;</w:t>
      </w:r>
    </w:p>
    <w:p w:rsidR="006429A4" w:rsidRDefault="00D5674D" w:rsidP="007006DF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7006DF" w:rsidRDefault="00D5674D" w:rsidP="007006DF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7006DF" w:rsidRDefault="007006DF">
      <w:pPr>
        <w:spacing w:line="259" w:lineRule="auto"/>
        <w:ind w:firstLine="0"/>
        <w:jc w:val="left"/>
        <w:rPr>
          <w:lang w:val="ru-RU"/>
        </w:rPr>
      </w:pPr>
      <w:r>
        <w:br w:type="page"/>
      </w:r>
    </w:p>
    <w:p w:rsidR="006429A4" w:rsidRPr="007006DF" w:rsidRDefault="00D5674D" w:rsidP="007006DF">
      <w:pPr>
        <w:tabs>
          <w:tab w:val="left" w:pos="1276"/>
        </w:tabs>
        <w:spacing w:before="120" w:after="120"/>
        <w:rPr>
          <w:i/>
          <w:lang w:val="ru-RU"/>
        </w:rPr>
      </w:pPr>
      <w:r w:rsidRPr="007006DF">
        <w:rPr>
          <w:i/>
          <w:lang w:val="ru-RU"/>
        </w:rPr>
        <w:lastRenderedPageBreak/>
        <w:t>По виду несанкционированных действий, осуществляемых с информацией:</w:t>
      </w:r>
    </w:p>
    <w:p w:rsidR="006429A4" w:rsidRDefault="00D5674D" w:rsidP="007006DF">
      <w:pPr>
        <w:pStyle w:val="a6"/>
        <w:ind w:left="0" w:firstLine="709"/>
      </w:pPr>
      <w:proofErr w:type="gramStart"/>
      <w:r>
        <w:t>угрозы, приводящие к нарушению конфиденциальности информацией (нет непосредственного воздействия на информацию);</w:t>
      </w:r>
      <w:proofErr w:type="gramEnd"/>
    </w:p>
    <w:p w:rsidR="006429A4" w:rsidRDefault="00D5674D" w:rsidP="007006DF">
      <w:pPr>
        <w:pStyle w:val="a6"/>
        <w:ind w:left="0" w:firstLine="709"/>
      </w:pPr>
      <w:r>
        <w:t>угрозы, приводящие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7006DF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7006DF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способам </w:t>
      </w:r>
      <w:r w:rsidRPr="007006DF">
        <w:rPr>
          <w:i/>
          <w:lang w:val="ru-RU"/>
        </w:rPr>
        <w:t>реализации</w:t>
      </w:r>
      <w:r>
        <w:rPr>
          <w:i/>
        </w:rPr>
        <w:t xml:space="preserve"> угроз:</w:t>
      </w:r>
    </w:p>
    <w:p w:rsidR="006429A4" w:rsidRDefault="00D5674D" w:rsidP="007006DF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7006DF">
      <w:pPr>
        <w:pStyle w:val="a6"/>
        <w:ind w:left="0" w:firstLine="709"/>
      </w:pPr>
      <w:r>
        <w:t>угрозы, реализуемые в ИС при их подключении к сетям международного информационного обмена;</w:t>
      </w:r>
    </w:p>
    <w:p w:rsidR="006429A4" w:rsidRDefault="00D5674D" w:rsidP="007006DF">
      <w:pPr>
        <w:pStyle w:val="a6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7006DF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виду каналов, с </w:t>
      </w:r>
      <w:r w:rsidRPr="007006DF">
        <w:rPr>
          <w:i/>
          <w:lang w:val="ru-RU"/>
        </w:rPr>
        <w:t>использованием</w:t>
      </w:r>
      <w:r>
        <w:rPr>
          <w:i/>
        </w:rPr>
        <w:t xml:space="preserve"> которых реализуется угроза:</w:t>
      </w:r>
    </w:p>
    <w:p w:rsidR="006429A4" w:rsidRDefault="00D5674D" w:rsidP="007006DF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7006DF">
      <w:pPr>
        <w:pStyle w:val="a6"/>
        <w:ind w:left="0" w:firstLine="709"/>
      </w:pPr>
      <w:r>
        <w:t>угрозы, реализуемые за счет НСД к информации</w:t>
      </w:r>
      <w:bookmarkEnd w:id="86"/>
      <w:r>
        <w:t>;</w:t>
      </w:r>
    </w:p>
    <w:p w:rsidR="006429A4" w:rsidRDefault="00D5674D" w:rsidP="007006DF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7006DF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используемой </w:t>
      </w:r>
      <w:r w:rsidRPr="007006DF">
        <w:rPr>
          <w:i/>
          <w:lang w:val="ru-RU"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7006DF">
      <w:pPr>
        <w:pStyle w:val="a6"/>
        <w:ind w:left="0" w:firstLine="709"/>
      </w:pPr>
      <w:r>
        <w:t>угрозы, реализуемые с использованием уязвимости системного ПО;</w:t>
      </w:r>
    </w:p>
    <w:p w:rsidR="006429A4" w:rsidRDefault="00D5674D" w:rsidP="007006DF">
      <w:pPr>
        <w:pStyle w:val="a6"/>
        <w:ind w:left="0" w:firstLine="709"/>
      </w:pPr>
      <w:r>
        <w:t>угрозы, реализуемые с использованием уязвимости прикладного ПО;</w:t>
      </w:r>
    </w:p>
    <w:p w:rsidR="006429A4" w:rsidRDefault="00D5674D" w:rsidP="007006DF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7006DF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7006DF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7006DF">
      <w:pPr>
        <w:pStyle w:val="a6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7006DF">
      <w:pPr>
        <w:pStyle w:val="a6"/>
        <w:ind w:left="0" w:firstLine="709"/>
      </w:pPr>
      <w:r>
        <w:t>угрозы, реализуемые с использованием уязвимостей СЗИ.</w:t>
      </w:r>
    </w:p>
    <w:p w:rsidR="006429A4" w:rsidRDefault="00D5674D" w:rsidP="00D34924">
      <w:pPr>
        <w:pStyle w:val="14"/>
        <w:tabs>
          <w:tab w:val="clear" w:pos="1134"/>
          <w:tab w:val="left" w:pos="0"/>
        </w:tabs>
        <w:ind w:left="0" w:firstLine="709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D34924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486" w:type="dxa"/>
        <w:jc w:val="center"/>
        <w:tblInd w:w="-2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9"/>
        <w:gridCol w:w="1455"/>
        <w:gridCol w:w="1470"/>
        <w:gridCol w:w="1425"/>
        <w:gridCol w:w="1305"/>
        <w:gridCol w:w="1275"/>
        <w:gridCol w:w="1347"/>
      </w:tblGrid>
      <w:tr w:rsidR="006429A4" w:rsidTr="00D34924">
        <w:trPr>
          <w:tblHeader/>
          <w:jc w:val="center"/>
        </w:trPr>
        <w:tc>
          <w:tcPr>
            <w:tcW w:w="2209" w:type="dxa"/>
            <w:vAlign w:val="center"/>
          </w:tcPr>
          <w:p w:rsidR="006429A4" w:rsidRPr="00D3492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55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 w:rsidP="00D34924">
            <w:pPr>
              <w:tabs>
                <w:tab w:val="left" w:pos="1276"/>
              </w:tabs>
              <w:snapToGrid w:val="0"/>
              <w:spacing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 w:rsidTr="00D34924">
        <w:trPr>
          <w:jc w:val="center"/>
        </w:trPr>
        <w:tc>
          <w:tcPr>
            <w:tcW w:w="2209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  <w:p w:rsidR="006429A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 w:rsidRPr="00D34924" w:rsidTr="00D34924">
        <w:trPr>
          <w:trHeight w:val="921"/>
          <w:jc w:val="center"/>
        </w:trPr>
        <w:tc>
          <w:tcPr>
            <w:tcW w:w="2209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 xml:space="preserve">Угроза, реализуемая за 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счет</w:t>
            </w:r>
            <w:proofErr w:type="spellEnd"/>
            <w:r w:rsidRPr="00D3492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утечки</w:t>
            </w:r>
            <w:proofErr w:type="spellEnd"/>
            <w:r w:rsidRPr="00D3492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видовой</w:t>
            </w:r>
            <w:proofErr w:type="spellEnd"/>
            <w:r w:rsidRPr="00D34924">
              <w:rPr>
                <w:sz w:val="20"/>
                <w:szCs w:val="20"/>
                <w:lang w:eastAsia="ru-RU"/>
              </w:rPr>
              <w:t xml:space="preserve"> информации</w:t>
            </w:r>
          </w:p>
          <w:p w:rsidR="00D34924" w:rsidRPr="00D34924" w:rsidRDefault="00D34924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lastRenderedPageBreak/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trHeight w:val="588"/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215C02" w:rsidRPr="00D34924" w:rsidTr="00D34924">
        <w:trPr>
          <w:jc w:val="center"/>
        </w:trPr>
        <w:tc>
          <w:tcPr>
            <w:tcW w:w="2209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(Y2=5)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BF4D0E" w:rsidRPr="00D34924" w:rsidTr="00D34924">
        <w:trPr>
          <w:jc w:val="center"/>
        </w:trPr>
        <w:tc>
          <w:tcPr>
            <w:tcW w:w="2209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 w:rsidRPr="00D34924" w:rsidTr="00D34924">
        <w:trPr>
          <w:jc w:val="center"/>
        </w:trPr>
        <w:tc>
          <w:tcPr>
            <w:tcW w:w="2209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(Y2=5)</w:t>
            </w:r>
          </w:p>
        </w:tc>
        <w:tc>
          <w:tcPr>
            <w:tcW w:w="142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0.5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D34924">
              <w:rPr>
                <w:sz w:val="20"/>
                <w:szCs w:val="20"/>
                <w:lang w:val="ru-RU" w:eastAsia="ru-RU"/>
              </w:rPr>
              <w:t xml:space="preserve">Угрозы, реализуемые за счет несовместимости </w:t>
            </w:r>
            <w:proofErr w:type="gramStart"/>
            <w:r w:rsidRPr="00D34924">
              <w:rPr>
                <w:sz w:val="20"/>
                <w:szCs w:val="20"/>
                <w:lang w:val="ru-RU" w:eastAsia="ru-RU"/>
              </w:rPr>
              <w:t>разных</w:t>
            </w:r>
            <w:proofErr w:type="gramEnd"/>
            <w:r w:rsidRPr="00D34924">
              <w:rPr>
                <w:sz w:val="20"/>
                <w:szCs w:val="20"/>
                <w:lang w:val="ru-RU" w:eastAsia="ru-RU"/>
              </w:rPr>
              <w:t xml:space="preserve"> прикладных </w:t>
            </w:r>
            <w:r w:rsidR="00D34924" w:rsidRPr="00D34924">
              <w:rPr>
                <w:sz w:val="20"/>
                <w:szCs w:val="20"/>
                <w:lang w:val="ru-RU" w:eastAsia="ru-RU"/>
              </w:rPr>
              <w:t>программа</w:t>
            </w:r>
          </w:p>
          <w:p w:rsidR="00D34924" w:rsidRPr="00D34924" w:rsidRDefault="00D34924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lastRenderedPageBreak/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 w:rsidRPr="00D34924" w:rsidTr="00D34924">
        <w:trPr>
          <w:jc w:val="center"/>
        </w:trPr>
        <w:tc>
          <w:tcPr>
            <w:tcW w:w="2209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</w:t>
            </w:r>
            <w:r w:rsidR="00D34924" w:rsidRPr="00D34924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BF4D0E" w:rsidRPr="00D34924" w:rsidTr="00D34924">
        <w:trPr>
          <w:jc w:val="center"/>
        </w:trPr>
        <w:tc>
          <w:tcPr>
            <w:tcW w:w="2209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Маловероятно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D34924" w:rsidRDefault="00BF4D0E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CD6628" w:rsidRPr="00D34924" w:rsidTr="00D34924">
        <w:trPr>
          <w:jc w:val="center"/>
        </w:trPr>
        <w:tc>
          <w:tcPr>
            <w:tcW w:w="2209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CD6628" w:rsidRPr="00D34924" w:rsidTr="00D34924">
        <w:trPr>
          <w:jc w:val="center"/>
        </w:trPr>
        <w:tc>
          <w:tcPr>
            <w:tcW w:w="2209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(Y2=5)</w:t>
            </w:r>
          </w:p>
        </w:tc>
        <w:tc>
          <w:tcPr>
            <w:tcW w:w="142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0.5</w:t>
            </w:r>
          </w:p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D34924" w:rsidRDefault="00CD6628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 w:rsidRPr="00D34924" w:rsidTr="00D34924">
        <w:trPr>
          <w:jc w:val="center"/>
        </w:trPr>
        <w:tc>
          <w:tcPr>
            <w:tcW w:w="2209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D34924" w:rsidRDefault="00215C02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 xml:space="preserve">Явный отказ в обслуживании, вызванный использованием ошибок </w:t>
            </w:r>
            <w:r w:rsidRPr="00D34924">
              <w:rPr>
                <w:sz w:val="20"/>
                <w:szCs w:val="20"/>
                <w:lang w:eastAsia="ru-RU"/>
              </w:rPr>
              <w:lastRenderedPageBreak/>
              <w:t>в ПО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lastRenderedPageBreak/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FC2D5F" w:rsidRPr="00D34924" w:rsidTr="00D34924">
        <w:trPr>
          <w:jc w:val="center"/>
        </w:trPr>
        <w:tc>
          <w:tcPr>
            <w:tcW w:w="2209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FC2D5F" w:rsidRPr="00D34924" w:rsidTr="00D34924">
        <w:trPr>
          <w:jc w:val="center"/>
        </w:trPr>
        <w:tc>
          <w:tcPr>
            <w:tcW w:w="2209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Маловероятная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(Y2=0)</w:t>
            </w:r>
          </w:p>
        </w:tc>
        <w:tc>
          <w:tcPr>
            <w:tcW w:w="142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0.25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FC2D5F" w:rsidRPr="00D34924" w:rsidRDefault="00FC2D5F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загрузочных вирусов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Link-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вирусов</w:t>
            </w:r>
            <w:proofErr w:type="spellEnd"/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посредством сокрытия информации в аудиоконтейнерах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Угрозы, реализуемые посредством 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 xml:space="preserve">Угрозы, реализуемые посредством сокрытия </w:t>
            </w:r>
            <w:r w:rsidRPr="00D34924">
              <w:rPr>
                <w:sz w:val="20"/>
                <w:szCs w:val="20"/>
                <w:lang w:eastAsia="ru-RU"/>
              </w:rPr>
              <w:lastRenderedPageBreak/>
              <w:t>информации в графических контейнерах</w:t>
            </w:r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D34924">
              <w:rPr>
                <w:sz w:val="20"/>
                <w:szCs w:val="20"/>
                <w:lang w:eastAsia="ru-RU"/>
              </w:rPr>
              <w:lastRenderedPageBreak/>
              <w:t>Сбой</w:t>
            </w:r>
            <w:proofErr w:type="spellEnd"/>
            <w:r w:rsidRPr="00D34924">
              <w:rPr>
                <w:sz w:val="20"/>
                <w:szCs w:val="20"/>
                <w:lang w:eastAsia="ru-RU"/>
              </w:rPr>
              <w:t xml:space="preserve"> системы 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 w:rsidRPr="00D34924" w:rsidTr="00D34924">
        <w:trPr>
          <w:jc w:val="center"/>
        </w:trPr>
        <w:tc>
          <w:tcPr>
            <w:tcW w:w="2209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D34924">
              <w:rPr>
                <w:sz w:val="20"/>
                <w:szCs w:val="20"/>
                <w:lang w:eastAsia="ru-RU"/>
              </w:rPr>
              <w:t>Стихийное</w:t>
            </w:r>
            <w:proofErr w:type="spellEnd"/>
            <w:r w:rsidRPr="00D3492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924">
              <w:rPr>
                <w:sz w:val="20"/>
                <w:szCs w:val="20"/>
                <w:lang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(Y2=2)</w:t>
            </w:r>
          </w:p>
        </w:tc>
        <w:tc>
          <w:tcPr>
            <w:tcW w:w="142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0.35</w:t>
            </w:r>
          </w:p>
          <w:p w:rsidR="006429A4" w:rsidRPr="00D34924" w:rsidRDefault="006429A4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D34924" w:rsidRDefault="00D5674D" w:rsidP="00D34924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D34924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</w:tbl>
    <w:p w:rsidR="006429A4" w:rsidRPr="00D34924" w:rsidRDefault="006429A4" w:rsidP="00D34924">
      <w:pPr>
        <w:tabs>
          <w:tab w:val="left" w:pos="1276"/>
        </w:tabs>
        <w:spacing w:after="60"/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F162EC">
        <w:tc>
          <w:tcPr>
            <w:tcW w:w="2943" w:type="dxa"/>
          </w:tcPr>
          <w:p w:rsidR="00A7733D" w:rsidRPr="00092E72" w:rsidRDefault="00A7733D" w:rsidP="00F162EC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F162EC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F162EC">
            <w:pPr>
              <w:ind w:firstLine="31"/>
              <w:rPr>
                <w:lang w:val="ru-RU"/>
              </w:rPr>
            </w:pPr>
          </w:p>
          <w:p w:rsidR="00A7733D" w:rsidRPr="00092E72" w:rsidRDefault="00A7733D" w:rsidP="00F162EC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F162EC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F162EC">
            <w:pPr>
              <w:ind w:firstLine="0"/>
              <w:rPr>
                <w:lang w:val="ru-RU"/>
              </w:rPr>
            </w:pPr>
          </w:p>
          <w:p w:rsidR="00A7733D" w:rsidRPr="002D6FB2" w:rsidRDefault="00A7733D" w:rsidP="00F162EC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F162EC">
        <w:tc>
          <w:tcPr>
            <w:tcW w:w="2943" w:type="dxa"/>
          </w:tcPr>
          <w:p w:rsidR="00A7733D" w:rsidRPr="002D6FB2" w:rsidRDefault="00A7733D" w:rsidP="00F162EC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F162EC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F162EC">
        <w:tc>
          <w:tcPr>
            <w:tcW w:w="3436" w:type="dxa"/>
            <w:shd w:val="clear" w:color="auto" w:fill="auto"/>
          </w:tcPr>
          <w:p w:rsidR="00A7733D" w:rsidRPr="00444132" w:rsidRDefault="00A7733D" w:rsidP="00F162EC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F162EC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F162EC"/>
        </w:tc>
        <w:tc>
          <w:tcPr>
            <w:tcW w:w="283" w:type="dxa"/>
            <w:shd w:val="clear" w:color="auto" w:fill="auto"/>
          </w:tcPr>
          <w:p w:rsidR="00A7733D" w:rsidRPr="00444132" w:rsidRDefault="00A7733D" w:rsidP="00F162EC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F162EC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F162EC">
        <w:tc>
          <w:tcPr>
            <w:tcW w:w="3436" w:type="dxa"/>
            <w:shd w:val="clear" w:color="auto" w:fill="auto"/>
          </w:tcPr>
          <w:p w:rsidR="00A7733D" w:rsidRPr="00444132" w:rsidRDefault="00A7733D" w:rsidP="00F162EC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F162EC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F162EC">
        <w:tc>
          <w:tcPr>
            <w:tcW w:w="2943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F162EC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F162EC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A7733D" w:rsidRPr="00321BB2" w:rsidTr="00F162EC">
        <w:tc>
          <w:tcPr>
            <w:tcW w:w="2943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F162EC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  <w:bookmarkStart w:id="169" w:name="_GoBack"/>
      <w:bookmarkEnd w:id="169"/>
    </w:p>
    <w:sectPr w:rsidR="006429A4" w:rsidRPr="00020D7E" w:rsidSect="0061045B">
      <w:headerReference w:type="default" r:id="rId17"/>
      <w:footerReference w:type="default" r:id="rId18"/>
      <w:pgSz w:w="11906" w:h="16838"/>
      <w:pgMar w:top="567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17" w:rsidRDefault="009A7317">
      <w:pPr>
        <w:spacing w:after="0" w:line="240" w:lineRule="auto"/>
      </w:pPr>
      <w:r>
        <w:separator/>
      </w:r>
    </w:p>
  </w:endnote>
  <w:endnote w:type="continuationSeparator" w:id="0">
    <w:p w:rsidR="009A7317" w:rsidRDefault="009A7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F162EC" w:rsidRDefault="00F162EC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7006DF" w:rsidRPr="007006DF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F162EC" w:rsidRDefault="00F162EC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924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17" w:rsidRDefault="009A7317">
      <w:pPr>
        <w:spacing w:after="0" w:line="240" w:lineRule="auto"/>
      </w:pPr>
      <w:r>
        <w:separator/>
      </w:r>
    </w:p>
  </w:footnote>
  <w:footnote w:type="continuationSeparator" w:id="0">
    <w:p w:rsidR="009A7317" w:rsidRDefault="009A7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162EC" w:rsidRDefault="00F162EC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Pr="00861749" w:rsidRDefault="00F162EC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F162EC" w:rsidRPr="00B705D3" w:rsidRDefault="00F162EC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6A22602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F162EC" w:rsidRDefault="00F162EC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Pr="0050633F" w:rsidRDefault="00F162EC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C" w:rsidRDefault="00F162EC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0B03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50D6"/>
    <w:rsid w:val="003752D0"/>
    <w:rsid w:val="00376459"/>
    <w:rsid w:val="00376590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045B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06DF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0C7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317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272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0C4C"/>
    <w:rsid w:val="00BD1F94"/>
    <w:rsid w:val="00BD2854"/>
    <w:rsid w:val="00BD3845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474D9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34924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162EC"/>
    <w:rsid w:val="00F20573"/>
    <w:rsid w:val="00F21011"/>
    <w:rsid w:val="00F23AAF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3319A2-2290-42FE-9C9E-F7346F23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4925</Words>
  <Characters>28078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16</cp:revision>
  <cp:lastPrinted>2011-02-28T09:20:00Z</cp:lastPrinted>
  <dcterms:created xsi:type="dcterms:W3CDTF">2020-02-11T11:28:00Z</dcterms:created>
  <dcterms:modified xsi:type="dcterms:W3CDTF">2020-02-16T15:55:00Z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